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C4492D" w:rsidRPr="000D5677" w:rsidP="003A14D7">
      <w:pPr>
        <w:ind w:firstLine="634"/>
        <w:jc w:val="right"/>
        <w:rPr>
          <w:lang w:val="ru-RU"/>
        </w:rPr>
      </w:pPr>
      <w:r w:rsidRPr="000D5677">
        <w:rPr>
          <w:lang w:val="ru-RU"/>
        </w:rPr>
        <w:t>Дело № 5-</w:t>
      </w:r>
      <w:r w:rsidRPr="000D5677" w:rsidR="00136F34">
        <w:rPr>
          <w:lang w:val="ru-RU"/>
        </w:rPr>
        <w:t>767</w:t>
      </w:r>
      <w:r w:rsidRPr="000D5677">
        <w:rPr>
          <w:lang w:val="ru-RU"/>
        </w:rPr>
        <w:t>-</w:t>
      </w:r>
      <w:r w:rsidRPr="000D5677" w:rsidR="008F33AD">
        <w:rPr>
          <w:lang w:val="ru-RU"/>
        </w:rPr>
        <w:t>2004</w:t>
      </w:r>
      <w:r w:rsidRPr="000D5677">
        <w:rPr>
          <w:lang w:val="ru-RU"/>
        </w:rPr>
        <w:t>/</w:t>
      </w:r>
      <w:r w:rsidRPr="000D5677" w:rsidR="000664C9">
        <w:rPr>
          <w:lang w:val="ru-RU"/>
        </w:rPr>
        <w:t>2026</w:t>
      </w:r>
    </w:p>
    <w:p w:rsidR="00C4492D" w:rsidRPr="000D5677" w:rsidP="00A15C7C">
      <w:pPr>
        <w:jc w:val="center"/>
        <w:rPr>
          <w:lang w:val="ru-RU"/>
        </w:rPr>
      </w:pPr>
      <w:r w:rsidRPr="000D5677">
        <w:rPr>
          <w:bCs/>
          <w:lang w:val="ru-RU"/>
        </w:rPr>
        <w:t>ПОСТАНОВЛЕНИЕ</w:t>
      </w:r>
    </w:p>
    <w:p w:rsidR="00C4492D" w:rsidRPr="000D5677" w:rsidP="00A15C7C">
      <w:pPr>
        <w:jc w:val="center"/>
        <w:rPr>
          <w:lang w:val="ru-RU"/>
        </w:rPr>
      </w:pPr>
      <w:r w:rsidRPr="000D5677">
        <w:rPr>
          <w:lang w:val="ru-RU"/>
        </w:rPr>
        <w:t>о назначении административного наказания</w:t>
      </w:r>
    </w:p>
    <w:p w:rsidR="00C4492D" w:rsidRPr="000D5677" w:rsidP="003A14D7">
      <w:pPr>
        <w:rPr>
          <w:lang w:val="ru-RU"/>
        </w:rPr>
      </w:pPr>
      <w:r w:rsidRPr="000D5677">
        <w:rPr>
          <w:lang w:val="ru-RU"/>
        </w:rPr>
        <w:t>«</w:t>
      </w:r>
      <w:r w:rsidRPr="000D5677" w:rsidR="00136F34">
        <w:rPr>
          <w:lang w:val="ru-RU"/>
        </w:rPr>
        <w:t>25</w:t>
      </w:r>
      <w:r w:rsidRPr="000D5677">
        <w:rPr>
          <w:lang w:val="ru-RU"/>
        </w:rPr>
        <w:t xml:space="preserve">» </w:t>
      </w:r>
      <w:r w:rsidRPr="000D5677" w:rsidR="00136F34">
        <w:rPr>
          <w:lang w:val="ru-RU"/>
        </w:rPr>
        <w:t>августа</w:t>
      </w:r>
      <w:r w:rsidRPr="000D5677" w:rsidR="00E33E25">
        <w:rPr>
          <w:lang w:val="ru-RU"/>
        </w:rPr>
        <w:t xml:space="preserve"> </w:t>
      </w:r>
      <w:r w:rsidRPr="000D5677" w:rsidR="00624D0E">
        <w:rPr>
          <w:lang w:val="ru-RU"/>
        </w:rPr>
        <w:t>20</w:t>
      </w:r>
      <w:r w:rsidRPr="000D5677" w:rsidR="000664C9">
        <w:rPr>
          <w:lang w:val="ru-RU"/>
        </w:rPr>
        <w:t>26</w:t>
      </w:r>
      <w:r w:rsidRPr="000D5677">
        <w:rPr>
          <w:lang w:val="ru-RU"/>
        </w:rPr>
        <w:t xml:space="preserve"> года</w:t>
      </w:r>
      <w:r w:rsidRPr="000D5677" w:rsidR="00624D0E">
        <w:rPr>
          <w:lang w:val="ru-RU"/>
        </w:rPr>
        <w:t xml:space="preserve">      </w:t>
      </w:r>
      <w:r w:rsidRPr="000D5677" w:rsidR="00783711">
        <w:rPr>
          <w:lang w:val="ru-RU"/>
        </w:rPr>
        <w:t xml:space="preserve">              </w:t>
      </w:r>
      <w:r w:rsidRPr="000D5677">
        <w:rPr>
          <w:lang w:val="ru-RU"/>
        </w:rPr>
        <w:t xml:space="preserve">       </w:t>
      </w:r>
      <w:r w:rsidRPr="000D5677" w:rsidR="00493712">
        <w:rPr>
          <w:lang w:val="ru-RU"/>
        </w:rPr>
        <w:t xml:space="preserve"> </w:t>
      </w:r>
      <w:r w:rsidRPr="000D5677">
        <w:rPr>
          <w:lang w:val="ru-RU"/>
        </w:rPr>
        <w:t xml:space="preserve">        </w:t>
      </w:r>
      <w:r w:rsidRPr="000D5677" w:rsidR="00A74472">
        <w:rPr>
          <w:lang w:val="ru-RU"/>
        </w:rPr>
        <w:t xml:space="preserve">    </w:t>
      </w:r>
      <w:r w:rsidRPr="000D5677" w:rsidR="000664C9">
        <w:rPr>
          <w:lang w:val="ru-RU"/>
        </w:rPr>
        <w:t xml:space="preserve">  </w:t>
      </w:r>
      <w:r w:rsidRPr="000D5677" w:rsidR="00F441B1">
        <w:rPr>
          <w:lang w:val="ru-RU"/>
        </w:rPr>
        <w:t xml:space="preserve">  </w:t>
      </w:r>
      <w:r w:rsidRPr="000D5677" w:rsidR="00A74472">
        <w:rPr>
          <w:lang w:val="ru-RU"/>
        </w:rPr>
        <w:t xml:space="preserve">          </w:t>
      </w:r>
      <w:r w:rsidRPr="000D5677">
        <w:rPr>
          <w:lang w:val="ru-RU"/>
        </w:rPr>
        <w:t xml:space="preserve"> </w:t>
      </w:r>
      <w:r w:rsidRPr="000D5677" w:rsidR="00A15C7C">
        <w:rPr>
          <w:lang w:val="ru-RU"/>
        </w:rPr>
        <w:t xml:space="preserve">          </w:t>
      </w:r>
      <w:r w:rsidRPr="000D5677">
        <w:rPr>
          <w:lang w:val="ru-RU"/>
        </w:rPr>
        <w:t xml:space="preserve"> </w:t>
      </w:r>
      <w:r w:rsidRPr="000D5677" w:rsidR="007171A3">
        <w:rPr>
          <w:lang w:val="ru-RU"/>
        </w:rPr>
        <w:t xml:space="preserve">      </w:t>
      </w:r>
      <w:r w:rsidRPr="000D5677">
        <w:rPr>
          <w:lang w:val="ru-RU"/>
        </w:rPr>
        <w:t xml:space="preserve"> </w:t>
      </w:r>
      <w:r w:rsidRPr="000D5677" w:rsidR="00874C75">
        <w:rPr>
          <w:lang w:val="ru-RU"/>
        </w:rPr>
        <w:t xml:space="preserve">  </w:t>
      </w:r>
      <w:r w:rsidRPr="000D5677">
        <w:rPr>
          <w:lang w:val="ru-RU"/>
        </w:rPr>
        <w:t>город Нефтеюганск</w:t>
      </w:r>
    </w:p>
    <w:p w:rsidR="00C4492D" w:rsidRPr="000D5677" w:rsidP="003A14D7">
      <w:pPr>
        <w:jc w:val="both"/>
        <w:rPr>
          <w:lang w:val="ru-RU"/>
        </w:rPr>
      </w:pPr>
    </w:p>
    <w:p w:rsidR="008C6AB2" w:rsidRPr="000D5677" w:rsidP="003A14D7">
      <w:pPr>
        <w:ind w:firstLine="567"/>
        <w:jc w:val="both"/>
        <w:rPr>
          <w:lang w:val="ru-RU"/>
        </w:rPr>
      </w:pPr>
      <w:r w:rsidRPr="000D5677">
        <w:rPr>
          <w:lang w:val="ru-RU"/>
        </w:rPr>
        <w:t xml:space="preserve">Мировой судья судебного участка № </w:t>
      </w:r>
      <w:r w:rsidRPr="000D5677" w:rsidR="004B5B05">
        <w:rPr>
          <w:lang w:val="ru-RU"/>
        </w:rPr>
        <w:t>4 Нефтеюганского судебного района Ханты-Мансийского автономного округа-Югры</w:t>
      </w:r>
      <w:r w:rsidRPr="000D5677" w:rsidR="00485119">
        <w:rPr>
          <w:lang w:val="ru-RU"/>
        </w:rPr>
        <w:t xml:space="preserve"> </w:t>
      </w:r>
      <w:r w:rsidRPr="000D5677" w:rsidR="00624D0E">
        <w:rPr>
          <w:lang w:val="ru-RU"/>
        </w:rPr>
        <w:t>Постовалова Т.П.</w:t>
      </w:r>
      <w:r w:rsidRPr="000D5677" w:rsidR="008F33AD">
        <w:rPr>
          <w:lang w:val="ru-RU"/>
        </w:rPr>
        <w:t xml:space="preserve"> </w:t>
      </w:r>
      <w:r w:rsidRPr="000D5677">
        <w:rPr>
          <w:lang w:val="ru-RU"/>
        </w:rPr>
        <w:t xml:space="preserve">(628309, ХМАО-Югра, г. Нефтеюганск, 1 мкр-н, дом 30), </w:t>
      </w:r>
      <w:r w:rsidRPr="000D5677">
        <w:rPr>
          <w:lang w:val="ru-RU"/>
        </w:rPr>
        <w:t>рассмотрев в открытом судебном заседании дело об административном правонарушении в отношении:</w:t>
      </w:r>
    </w:p>
    <w:p w:rsidR="008F33AD" w:rsidRPr="000D5677" w:rsidP="008F33AD">
      <w:pPr>
        <w:ind w:firstLine="567"/>
        <w:jc w:val="both"/>
        <w:rPr>
          <w:lang w:val="ru-RU"/>
        </w:rPr>
      </w:pPr>
      <w:r w:rsidRPr="000D5677">
        <w:rPr>
          <w:lang w:val="ru-RU"/>
        </w:rPr>
        <w:t>Красаева</w:t>
      </w:r>
      <w:r w:rsidRPr="000D5677">
        <w:rPr>
          <w:lang w:val="ru-RU"/>
        </w:rPr>
        <w:t xml:space="preserve"> </w:t>
      </w:r>
      <w:r w:rsidRPr="000D5677" w:rsidR="000D5677">
        <w:rPr>
          <w:lang w:val="ru-RU"/>
        </w:rPr>
        <w:t>В.С.</w:t>
      </w:r>
      <w:r w:rsidRPr="000D5677">
        <w:rPr>
          <w:lang w:val="ru-RU"/>
        </w:rPr>
        <w:t xml:space="preserve">, </w:t>
      </w:r>
      <w:r w:rsidRPr="000D5677" w:rsidR="000D5677">
        <w:rPr>
          <w:lang w:val="ru-RU"/>
        </w:rPr>
        <w:t>***</w:t>
      </w:r>
      <w:r w:rsidRPr="000D5677">
        <w:rPr>
          <w:lang w:val="ru-RU"/>
        </w:rPr>
        <w:t xml:space="preserve"> года рождения, уроженца </w:t>
      </w:r>
      <w:r w:rsidRPr="000D5677" w:rsidR="000D5677">
        <w:rPr>
          <w:lang w:val="ru-RU"/>
        </w:rPr>
        <w:t>**</w:t>
      </w:r>
      <w:r w:rsidRPr="000D5677" w:rsidR="000D5677">
        <w:rPr>
          <w:lang w:val="ru-RU"/>
        </w:rPr>
        <w:t>*</w:t>
      </w:r>
      <w:r w:rsidRPr="000D5677">
        <w:rPr>
          <w:lang w:val="ru-RU"/>
        </w:rPr>
        <w:t>.</w:t>
      </w:r>
      <w:r w:rsidRPr="000D5677" w:rsidR="00987323">
        <w:rPr>
          <w:lang w:val="ru-RU"/>
        </w:rPr>
        <w:t>,</w:t>
      </w:r>
      <w:r w:rsidRPr="000D5677" w:rsidR="00987323">
        <w:rPr>
          <w:lang w:val="ru-RU"/>
        </w:rPr>
        <w:t xml:space="preserve"> </w:t>
      </w:r>
      <w:r w:rsidRPr="000D5677">
        <w:rPr>
          <w:lang w:val="ru-RU"/>
        </w:rPr>
        <w:t xml:space="preserve">зарегистрированного и проживающего по адресу: </w:t>
      </w:r>
      <w:r w:rsidRPr="000D5677" w:rsidR="000D5677">
        <w:rPr>
          <w:lang w:val="ru-RU"/>
        </w:rPr>
        <w:t>***</w:t>
      </w:r>
      <w:r w:rsidRPr="000D5677">
        <w:rPr>
          <w:lang w:val="ru-RU"/>
        </w:rPr>
        <w:t xml:space="preserve">, </w:t>
      </w:r>
      <w:r w:rsidRPr="000D5677" w:rsidR="000664C9">
        <w:rPr>
          <w:lang w:val="ru-RU"/>
        </w:rPr>
        <w:t xml:space="preserve">водительское удостоверение: </w:t>
      </w:r>
      <w:r w:rsidRPr="000D5677" w:rsidR="000D5677">
        <w:rPr>
          <w:lang w:val="ru-RU"/>
        </w:rPr>
        <w:t>***</w:t>
      </w:r>
      <w:r w:rsidRPr="000D5677">
        <w:rPr>
          <w:lang w:val="ru-RU"/>
        </w:rPr>
        <w:t>,</w:t>
      </w:r>
    </w:p>
    <w:p w:rsidR="00C4492D" w:rsidRPr="000D5677" w:rsidP="007171A3">
      <w:pPr>
        <w:jc w:val="center"/>
        <w:rPr>
          <w:lang w:val="ru-RU"/>
        </w:rPr>
      </w:pPr>
      <w:r w:rsidRPr="000D5677">
        <w:rPr>
          <w:bCs/>
          <w:lang w:val="ru-RU"/>
        </w:rPr>
        <w:t>УСТАНОВИЛ:</w:t>
      </w:r>
    </w:p>
    <w:p w:rsidR="00061B53" w:rsidRPr="000D5677" w:rsidP="003A14D7">
      <w:pPr>
        <w:widowControl w:val="0"/>
        <w:jc w:val="both"/>
        <w:rPr>
          <w:lang w:val="ru-RU"/>
        </w:rPr>
      </w:pPr>
    </w:p>
    <w:p w:rsidR="008C6AB2" w:rsidRPr="000D5677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0D5677">
        <w:rPr>
          <w:lang w:val="ru-RU"/>
        </w:rPr>
        <w:t>02</w:t>
      </w:r>
      <w:r w:rsidRPr="000D5677" w:rsidR="000664C9">
        <w:rPr>
          <w:lang w:val="ru-RU"/>
        </w:rPr>
        <w:t>.</w:t>
      </w:r>
      <w:r w:rsidRPr="000D5677">
        <w:rPr>
          <w:lang w:val="ru-RU"/>
        </w:rPr>
        <w:t>09</w:t>
      </w:r>
      <w:r w:rsidRPr="000D5677" w:rsidR="000664C9">
        <w:rPr>
          <w:lang w:val="ru-RU"/>
        </w:rPr>
        <w:t>.20</w:t>
      </w:r>
      <w:r w:rsidRPr="000D5677">
        <w:rPr>
          <w:lang w:val="ru-RU"/>
        </w:rPr>
        <w:t>25</w:t>
      </w:r>
      <w:r w:rsidRPr="000D5677" w:rsidR="008E2743">
        <w:rPr>
          <w:lang w:val="ru-RU"/>
        </w:rPr>
        <w:t xml:space="preserve"> в 00 час. </w:t>
      </w:r>
      <w:r w:rsidRPr="000D5677">
        <w:rPr>
          <w:lang w:val="ru-RU"/>
        </w:rPr>
        <w:t>00</w:t>
      </w:r>
      <w:r w:rsidRPr="000D5677" w:rsidR="008E2743">
        <w:rPr>
          <w:lang w:val="ru-RU"/>
        </w:rPr>
        <w:t xml:space="preserve"> мин., по адресу: </w:t>
      </w:r>
      <w:r w:rsidRPr="000D5677" w:rsidR="000D5677">
        <w:rPr>
          <w:lang w:val="ru-RU"/>
        </w:rPr>
        <w:t>***</w:t>
      </w:r>
      <w:r w:rsidRPr="000D5677" w:rsidR="008E2743">
        <w:rPr>
          <w:lang w:val="ru-RU"/>
        </w:rPr>
        <w:t xml:space="preserve">, </w:t>
      </w:r>
      <w:r w:rsidRPr="000D5677">
        <w:rPr>
          <w:lang w:val="ru-RU"/>
        </w:rPr>
        <w:t>Красаев</w:t>
      </w:r>
      <w:r w:rsidRPr="000D5677">
        <w:rPr>
          <w:lang w:val="ru-RU"/>
        </w:rPr>
        <w:t xml:space="preserve"> В.С.</w:t>
      </w:r>
      <w:r w:rsidRPr="000D5677" w:rsidR="00E65BEC">
        <w:rPr>
          <w:lang w:val="ru-RU"/>
        </w:rPr>
        <w:t xml:space="preserve"> </w:t>
      </w:r>
      <w:r w:rsidRPr="000D5677" w:rsidR="008E2743">
        <w:rPr>
          <w:lang w:val="ru-RU"/>
        </w:rPr>
        <w:t xml:space="preserve">срок, предусмотренный </w:t>
      </w:r>
      <w:hyperlink r:id="rId4" w:history="1">
        <w:r w:rsidRPr="000D5677" w:rsidR="008E2743">
          <w:rPr>
            <w:lang w:val="ru-RU"/>
          </w:rPr>
          <w:t>ч. 1 ст. 32.2</w:t>
        </w:r>
      </w:hyperlink>
      <w:r w:rsidRPr="000D5677" w:rsidR="008E2743">
        <w:rPr>
          <w:lang w:val="ru-RU"/>
        </w:rPr>
        <w:t xml:space="preserve"> КоАП РФ, не уплатил административный штраф в размере </w:t>
      </w:r>
      <w:r w:rsidRPr="000D5677">
        <w:rPr>
          <w:lang w:val="ru-RU"/>
        </w:rPr>
        <w:t>500</w:t>
      </w:r>
      <w:r w:rsidRPr="000D5677" w:rsidR="008E2743">
        <w:rPr>
          <w:lang w:val="ru-RU"/>
        </w:rPr>
        <w:t xml:space="preserve"> руб., назначенный постановлением по делу об административном правонарушении о наложении административного штрафа №</w:t>
      </w:r>
      <w:r w:rsidRPr="000D5677" w:rsidR="000D5677">
        <w:rPr>
          <w:lang w:val="ru-RU"/>
        </w:rPr>
        <w:t>***</w:t>
      </w:r>
      <w:r w:rsidRPr="000D5677" w:rsidR="000D5677">
        <w:rPr>
          <w:lang w:val="ru-RU"/>
        </w:rPr>
        <w:t xml:space="preserve"> </w:t>
      </w:r>
      <w:r w:rsidRPr="000D5677" w:rsidR="008E2743">
        <w:rPr>
          <w:lang w:val="ru-RU"/>
        </w:rPr>
        <w:t xml:space="preserve">от </w:t>
      </w:r>
      <w:r w:rsidRPr="000D5677">
        <w:rPr>
          <w:lang w:val="ru-RU"/>
        </w:rPr>
        <w:t>18.06.2025</w:t>
      </w:r>
      <w:r w:rsidRPr="000D5677" w:rsidR="008E2743">
        <w:rPr>
          <w:lang w:val="ru-RU"/>
        </w:rPr>
        <w:t xml:space="preserve">, вступившим в законную силу </w:t>
      </w:r>
      <w:r w:rsidRPr="000D5677">
        <w:rPr>
          <w:lang w:val="ru-RU"/>
        </w:rPr>
        <w:t>01.07.2025</w:t>
      </w:r>
      <w:r w:rsidRPr="000D5677" w:rsidR="00E85F22">
        <w:rPr>
          <w:lang w:val="ru-RU"/>
        </w:rPr>
        <w:t xml:space="preserve">, врученного ему </w:t>
      </w:r>
      <w:r w:rsidRPr="000D5677">
        <w:rPr>
          <w:lang w:val="ru-RU"/>
        </w:rPr>
        <w:t>18.06.2025</w:t>
      </w:r>
      <w:r w:rsidRPr="000D5677" w:rsidR="00E85F22">
        <w:rPr>
          <w:lang w:val="ru-RU"/>
        </w:rPr>
        <w:t>.</w:t>
      </w:r>
    </w:p>
    <w:p w:rsidR="00CD4C38" w:rsidRPr="000D5677" w:rsidP="00CD4C3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5677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0D5677" w:rsidR="00136F34">
        <w:rPr>
          <w:rFonts w:ascii="Times New Roman" w:hAnsi="Times New Roman" w:cs="Times New Roman"/>
          <w:sz w:val="24"/>
          <w:szCs w:val="24"/>
        </w:rPr>
        <w:t>Красаев В.С.</w:t>
      </w:r>
      <w:r w:rsidRPr="000D5677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CD4C38" w:rsidRPr="000D5677" w:rsidP="00CD4C3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5677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0D5677">
        <w:rPr>
          <w:rFonts w:ascii="Times New Roman" w:hAnsi="Times New Roman" w:cs="Times New Roman"/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0D5677" w:rsidR="00136F34">
        <w:rPr>
          <w:rFonts w:ascii="Times New Roman" w:hAnsi="Times New Roman" w:cs="Times New Roman"/>
          <w:sz w:val="24"/>
          <w:szCs w:val="24"/>
        </w:rPr>
        <w:t>Красаева В.С.</w:t>
      </w:r>
      <w:r w:rsidRPr="000D5677" w:rsidR="00286098">
        <w:rPr>
          <w:rFonts w:ascii="Times New Roman" w:hAnsi="Times New Roman" w:cs="Times New Roman"/>
          <w:sz w:val="24"/>
          <w:szCs w:val="24"/>
        </w:rPr>
        <w:t xml:space="preserve"> </w:t>
      </w:r>
      <w:r w:rsidRPr="000D5677">
        <w:rPr>
          <w:rFonts w:ascii="Times New Roman" w:hAnsi="Times New Roman" w:cs="Times New Roman"/>
          <w:sz w:val="24"/>
          <w:szCs w:val="24"/>
        </w:rPr>
        <w:t>в его отсутств</w:t>
      </w:r>
      <w:r w:rsidRPr="000D5677">
        <w:rPr>
          <w:rFonts w:ascii="Times New Roman" w:hAnsi="Times New Roman" w:cs="Times New Roman"/>
          <w:sz w:val="24"/>
          <w:szCs w:val="24"/>
        </w:rPr>
        <w:t>ие</w:t>
      </w:r>
      <w:r w:rsidRPr="000D5677">
        <w:rPr>
          <w:rFonts w:ascii="Times New Roman" w:hAnsi="Times New Roman" w:cs="Times New Roman"/>
          <w:sz w:val="24"/>
          <w:szCs w:val="24"/>
        </w:rPr>
        <w:t>.</w:t>
      </w:r>
    </w:p>
    <w:p w:rsidR="008C6AB2" w:rsidRPr="000D5677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0D5677">
        <w:rPr>
          <w:lang w:val="ru-RU"/>
        </w:rPr>
        <w:t xml:space="preserve">Мировой судья, исследовав материалы административного дела, считает, что вина </w:t>
      </w:r>
      <w:r w:rsidRPr="000D5677" w:rsidR="00136F34">
        <w:rPr>
          <w:lang w:val="ru-RU"/>
        </w:rPr>
        <w:t>Красаева В.С.</w:t>
      </w:r>
      <w:r w:rsidRPr="000D5677" w:rsidR="005E3EFA">
        <w:rPr>
          <w:lang w:val="ru-RU"/>
        </w:rPr>
        <w:t xml:space="preserve"> </w:t>
      </w:r>
      <w:r w:rsidRPr="000D5677">
        <w:rPr>
          <w:lang w:val="ru-RU"/>
        </w:rPr>
        <w:t>в совершении правонарушения полностью доказана и подтверждается следующими доказательствами:</w:t>
      </w:r>
    </w:p>
    <w:p w:rsidR="008C6AB2" w:rsidRPr="000D5677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0D5677">
        <w:rPr>
          <w:lang w:val="ru-RU"/>
        </w:rPr>
        <w:t xml:space="preserve">- протоколом об административном правонарушении </w:t>
      </w:r>
      <w:r w:rsidRPr="000D5677" w:rsidR="000D5677">
        <w:rPr>
          <w:lang w:val="ru-RU"/>
        </w:rPr>
        <w:t>***</w:t>
      </w:r>
      <w:r w:rsidRPr="000D5677" w:rsidR="000D5677">
        <w:rPr>
          <w:lang w:val="ru-RU"/>
        </w:rPr>
        <w:t xml:space="preserve"> </w:t>
      </w:r>
      <w:r w:rsidRPr="000D5677">
        <w:rPr>
          <w:lang w:val="ru-RU"/>
        </w:rPr>
        <w:t xml:space="preserve">от </w:t>
      </w:r>
      <w:r w:rsidRPr="000D5677" w:rsidR="00136F34">
        <w:rPr>
          <w:lang w:val="ru-RU"/>
        </w:rPr>
        <w:t>28</w:t>
      </w:r>
      <w:r w:rsidRPr="000D5677">
        <w:rPr>
          <w:lang w:val="ru-RU"/>
        </w:rPr>
        <w:t>.</w:t>
      </w:r>
      <w:r w:rsidRPr="000D5677" w:rsidR="00136F34">
        <w:rPr>
          <w:lang w:val="ru-RU"/>
        </w:rPr>
        <w:t>05</w:t>
      </w:r>
      <w:r w:rsidRPr="000D5677">
        <w:rPr>
          <w:lang w:val="ru-RU"/>
        </w:rPr>
        <w:t>.</w:t>
      </w:r>
      <w:r w:rsidRPr="000D5677" w:rsidR="00850C3C">
        <w:rPr>
          <w:lang w:val="ru-RU"/>
        </w:rPr>
        <w:t>202</w:t>
      </w:r>
      <w:r w:rsidRPr="000D5677" w:rsidR="000664C9">
        <w:rPr>
          <w:lang w:val="ru-RU"/>
        </w:rPr>
        <w:t>6</w:t>
      </w:r>
      <w:r w:rsidRPr="000D5677">
        <w:rPr>
          <w:lang w:val="ru-RU"/>
        </w:rPr>
        <w:t xml:space="preserve">, согласно которому, </w:t>
      </w:r>
      <w:r w:rsidRPr="000D5677" w:rsidR="00136F34">
        <w:rPr>
          <w:lang w:val="ru-RU"/>
        </w:rPr>
        <w:t>Красаев В.С.</w:t>
      </w:r>
      <w:r w:rsidRPr="000D5677" w:rsidR="00E65BEC">
        <w:rPr>
          <w:lang w:val="ru-RU"/>
        </w:rPr>
        <w:t xml:space="preserve"> </w:t>
      </w:r>
      <w:r w:rsidRPr="000D5677">
        <w:rPr>
          <w:lang w:val="ru-RU"/>
        </w:rPr>
        <w:t>в установленный срок не уплатил штраф</w:t>
      </w:r>
      <w:r w:rsidRPr="000D5677" w:rsidR="005E3EFA">
        <w:rPr>
          <w:lang w:val="ru-RU"/>
        </w:rPr>
        <w:t>, с его подписью о том, что с данным протоколом ознакомлен, права разъяснены</w:t>
      </w:r>
      <w:r w:rsidRPr="000D5677">
        <w:rPr>
          <w:lang w:val="ru-RU"/>
        </w:rPr>
        <w:t>;</w:t>
      </w:r>
    </w:p>
    <w:p w:rsidR="00136F34" w:rsidRPr="000D5677" w:rsidP="00136F3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0D5677">
        <w:rPr>
          <w:lang w:val="ru-RU"/>
        </w:rPr>
        <w:t xml:space="preserve">- копией постановления по делу об административном правонарушении </w:t>
      </w:r>
      <w:r w:rsidRPr="000D5677">
        <w:rPr>
          <w:lang w:val="ru-RU"/>
        </w:rPr>
        <w:t xml:space="preserve">№ </w:t>
      </w:r>
      <w:r w:rsidRPr="000D5677" w:rsidR="000D5677">
        <w:rPr>
          <w:lang w:val="ru-RU"/>
        </w:rPr>
        <w:t>***</w:t>
      </w:r>
      <w:r w:rsidRPr="000D5677" w:rsidR="000D5677">
        <w:rPr>
          <w:lang w:val="ru-RU"/>
        </w:rPr>
        <w:t xml:space="preserve"> </w:t>
      </w:r>
      <w:r w:rsidRPr="000D5677">
        <w:rPr>
          <w:lang w:val="ru-RU"/>
        </w:rPr>
        <w:t xml:space="preserve">от </w:t>
      </w:r>
      <w:r w:rsidRPr="000D5677">
        <w:rPr>
          <w:lang w:val="ru-RU"/>
        </w:rPr>
        <w:t>18.06.2025</w:t>
      </w:r>
      <w:r w:rsidRPr="000D5677">
        <w:rPr>
          <w:lang w:val="ru-RU"/>
        </w:rPr>
        <w:t xml:space="preserve">, из которого следует, что </w:t>
      </w:r>
      <w:r w:rsidRPr="000D5677">
        <w:rPr>
          <w:lang w:val="ru-RU"/>
        </w:rPr>
        <w:t>Красаев В.С.</w:t>
      </w:r>
      <w:r w:rsidRPr="000D5677">
        <w:rPr>
          <w:lang w:val="ru-RU"/>
        </w:rPr>
        <w:t xml:space="preserve">, был подвергнут административному наказанию, предусмотренному ч. </w:t>
      </w:r>
      <w:r w:rsidRPr="000D5677">
        <w:rPr>
          <w:lang w:val="ru-RU"/>
        </w:rPr>
        <w:t xml:space="preserve">1 </w:t>
      </w:r>
      <w:r w:rsidRPr="000D5677">
        <w:rPr>
          <w:lang w:val="ru-RU"/>
        </w:rPr>
        <w:t xml:space="preserve">ст. </w:t>
      </w:r>
      <w:r w:rsidRPr="000D5677">
        <w:rPr>
          <w:lang w:val="ru-RU"/>
        </w:rPr>
        <w:t>12.29</w:t>
      </w:r>
      <w:r w:rsidRPr="000D5677">
        <w:rPr>
          <w:lang w:val="ru-RU"/>
        </w:rPr>
        <w:t xml:space="preserve"> КоАП РФ в виде административного штрафа в размере </w:t>
      </w:r>
      <w:r w:rsidRPr="000D5677">
        <w:rPr>
          <w:lang w:val="ru-RU"/>
        </w:rPr>
        <w:t>500</w:t>
      </w:r>
      <w:r w:rsidRPr="000D5677">
        <w:rPr>
          <w:lang w:val="ru-RU"/>
        </w:rPr>
        <w:t xml:space="preserve"> рублей, постановление вступило в законную силу </w:t>
      </w:r>
      <w:r w:rsidRPr="000D5677">
        <w:rPr>
          <w:lang w:val="ru-RU"/>
        </w:rPr>
        <w:t>01.07.2025</w:t>
      </w:r>
      <w:r w:rsidRPr="000D5677">
        <w:rPr>
          <w:lang w:val="ru-RU"/>
        </w:rPr>
        <w:t>;</w:t>
      </w:r>
    </w:p>
    <w:p w:rsidR="00136F34" w:rsidRPr="000D5677" w:rsidP="00136F34">
      <w:pPr>
        <w:pStyle w:val="NoSpacing"/>
        <w:ind w:firstLine="567"/>
        <w:jc w:val="both"/>
      </w:pPr>
      <w:r w:rsidRPr="000D5677">
        <w:t xml:space="preserve">- </w:t>
      </w:r>
      <w:r w:rsidRPr="000D5677">
        <w:t xml:space="preserve">уведомлением, </w:t>
      </w:r>
      <w:r w:rsidRPr="000D5677">
        <w:t>информацией по начислению,</w:t>
      </w:r>
      <w:r w:rsidRPr="000D5677">
        <w:t xml:space="preserve"> согласно которым штраф по постановлению №</w:t>
      </w:r>
      <w:r w:rsidRPr="000D5677" w:rsidR="000D5677">
        <w:t>***</w:t>
      </w:r>
      <w:r w:rsidRPr="000D5677" w:rsidR="000D5677">
        <w:t xml:space="preserve"> </w:t>
      </w:r>
      <w:r w:rsidRPr="000D5677">
        <w:t xml:space="preserve">от </w:t>
      </w:r>
      <w:r w:rsidRPr="000D5677">
        <w:t>18.06.2025</w:t>
      </w:r>
      <w:r w:rsidRPr="000D5677">
        <w:t xml:space="preserve"> </w:t>
      </w:r>
      <w:r w:rsidRPr="000D5677">
        <w:t xml:space="preserve">не </w:t>
      </w:r>
      <w:r w:rsidRPr="000D5677">
        <w:t>оплачен</w:t>
      </w:r>
      <w:r w:rsidRPr="000D5677">
        <w:t>;</w:t>
      </w:r>
    </w:p>
    <w:p w:rsidR="00136F34" w:rsidRPr="000D5677" w:rsidP="00136F34">
      <w:pPr>
        <w:pStyle w:val="NoSpacing"/>
        <w:ind w:firstLine="567"/>
        <w:jc w:val="both"/>
      </w:pPr>
      <w:r w:rsidRPr="000D5677">
        <w:t xml:space="preserve">- сведениями о привлечении </w:t>
      </w:r>
      <w:r w:rsidRPr="000D5677">
        <w:t>Красаева В.С.</w:t>
      </w:r>
      <w:r w:rsidRPr="000D5677">
        <w:t xml:space="preserve"> </w:t>
      </w:r>
      <w:r w:rsidRPr="000D5677">
        <w:t>к а</w:t>
      </w:r>
      <w:r w:rsidRPr="000D5677">
        <w:t>дминистративной ответственности.</w:t>
      </w:r>
    </w:p>
    <w:p w:rsidR="008C6AB2" w:rsidRPr="000D5677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0D5677">
        <w:rPr>
          <w:lang w:val="ru-RU"/>
        </w:rPr>
        <w:t xml:space="preserve">В соответствии со ст. 32.2 КоАП РФ, административный штраф </w:t>
      </w:r>
      <w:r w:rsidRPr="000D5677">
        <w:rPr>
          <w:lang w:val="ru-RU"/>
        </w:rPr>
        <w:t>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</w:t>
      </w:r>
      <w:r w:rsidRPr="000D5677">
        <w:rPr>
          <w:lang w:val="ru-RU"/>
        </w:rPr>
        <w:t>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0C2031" w:rsidRPr="000D5677" w:rsidP="00B01896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0D5677">
        <w:rPr>
          <w:lang w:val="ru-RU"/>
        </w:rPr>
        <w:t xml:space="preserve">Таким образом, с учетом требований ст. 32.2 КоАП РФ последним днем оплаты штрафа </w:t>
      </w:r>
      <w:r w:rsidRPr="000D5677" w:rsidR="00136F34">
        <w:rPr>
          <w:lang w:val="ru-RU"/>
        </w:rPr>
        <w:t>Красаевым В.С.</w:t>
      </w:r>
      <w:r w:rsidRPr="000D5677" w:rsidR="005E3EFA">
        <w:rPr>
          <w:lang w:val="ru-RU"/>
        </w:rPr>
        <w:t xml:space="preserve"> </w:t>
      </w:r>
      <w:r w:rsidRPr="000D5677">
        <w:rPr>
          <w:lang w:val="ru-RU"/>
        </w:rPr>
        <w:t xml:space="preserve">являлось </w:t>
      </w:r>
      <w:r w:rsidRPr="000D5677" w:rsidR="00136F34">
        <w:rPr>
          <w:lang w:val="ru-RU"/>
        </w:rPr>
        <w:t>01</w:t>
      </w:r>
      <w:r w:rsidRPr="000D5677">
        <w:rPr>
          <w:lang w:val="ru-RU"/>
        </w:rPr>
        <w:t>.</w:t>
      </w:r>
      <w:r w:rsidRPr="000D5677" w:rsidR="000664C9">
        <w:rPr>
          <w:lang w:val="ru-RU"/>
        </w:rPr>
        <w:t>0</w:t>
      </w:r>
      <w:r w:rsidRPr="000D5677" w:rsidR="00136F34">
        <w:rPr>
          <w:lang w:val="ru-RU"/>
        </w:rPr>
        <w:t>9</w:t>
      </w:r>
      <w:r w:rsidRPr="000D5677">
        <w:rPr>
          <w:lang w:val="ru-RU"/>
        </w:rPr>
        <w:t>.20</w:t>
      </w:r>
      <w:r w:rsidRPr="000D5677" w:rsidR="000664C9">
        <w:rPr>
          <w:lang w:val="ru-RU"/>
        </w:rPr>
        <w:t>2</w:t>
      </w:r>
      <w:r w:rsidRPr="000D5677" w:rsidR="00136F34">
        <w:rPr>
          <w:lang w:val="ru-RU"/>
        </w:rPr>
        <w:t>5</w:t>
      </w:r>
      <w:r w:rsidRPr="000D5677">
        <w:rPr>
          <w:lang w:val="ru-RU"/>
        </w:rPr>
        <w:t>.</w:t>
      </w:r>
      <w:r w:rsidRPr="000D5677" w:rsidR="00B01896">
        <w:rPr>
          <w:lang w:val="ru-RU"/>
        </w:rPr>
        <w:t xml:space="preserve"> Сведения о своевременной оплате штрафа в материалах дела отсутствуют.</w:t>
      </w:r>
    </w:p>
    <w:p w:rsidR="008C6AB2" w:rsidRPr="000D5677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0D5677">
        <w:rPr>
          <w:lang w:val="ru-RU"/>
        </w:rPr>
        <w:t xml:space="preserve">Действия </w:t>
      </w:r>
      <w:r w:rsidRPr="000D5677" w:rsidR="00136F34">
        <w:rPr>
          <w:lang w:val="ru-RU"/>
        </w:rPr>
        <w:t>Красаева В.С.</w:t>
      </w:r>
      <w:r w:rsidRPr="000D5677" w:rsidR="005E3EFA">
        <w:rPr>
          <w:lang w:val="ru-RU"/>
        </w:rPr>
        <w:t xml:space="preserve"> </w:t>
      </w:r>
      <w:r w:rsidRPr="000D5677">
        <w:rPr>
          <w:lang w:val="ru-RU"/>
        </w:rPr>
        <w:t>судья 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</w:t>
      </w:r>
      <w:r w:rsidRPr="000D5677">
        <w:rPr>
          <w:lang w:val="ru-RU"/>
        </w:rPr>
        <w:t>одексом Российской Федерации об административных правонарушениях».</w:t>
      </w:r>
    </w:p>
    <w:p w:rsidR="008C6AB2" w:rsidRPr="000D5677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0D5677">
        <w:rPr>
          <w:lang w:val="ru-RU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0D5677" w:rsidR="00136F34">
        <w:rPr>
          <w:lang w:val="ru-RU"/>
        </w:rPr>
        <w:t>Красаева В.С.</w:t>
      </w:r>
    </w:p>
    <w:p w:rsidR="008C6AB2" w:rsidRPr="000D5677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0D5677">
        <w:rPr>
          <w:lang w:val="ru-RU"/>
        </w:rPr>
        <w:t>Смягчающих и отягчающих административную ответственность обс</w:t>
      </w:r>
      <w:r w:rsidRPr="000D5677">
        <w:rPr>
          <w:lang w:val="ru-RU"/>
        </w:rPr>
        <w:t xml:space="preserve">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A15C7C" w:rsidRPr="000D5677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0D5677">
        <w:rPr>
          <w:lang w:val="ru-RU"/>
        </w:rPr>
        <w:t>На основании изложенного и руководствуясь ст.ст</w:t>
      </w:r>
      <w:r w:rsidRPr="000D5677">
        <w:rPr>
          <w:lang w:val="ru-RU"/>
        </w:rPr>
        <w:t xml:space="preserve">. 23.1, 29.9, 29.10, 32.2 Кодекса Российской Федерации об административных правонарушениях, мировой судья,       </w:t>
      </w:r>
    </w:p>
    <w:p w:rsidR="00C4492D" w:rsidRPr="000D5677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0D5677">
        <w:rPr>
          <w:lang w:val="ru-RU"/>
        </w:rPr>
        <w:t xml:space="preserve">     </w:t>
      </w:r>
    </w:p>
    <w:p w:rsidR="00C4492D" w:rsidRPr="000D5677" w:rsidP="007171A3">
      <w:pPr>
        <w:jc w:val="center"/>
        <w:rPr>
          <w:lang w:val="ru-RU"/>
        </w:rPr>
      </w:pPr>
      <w:r w:rsidRPr="000D5677">
        <w:rPr>
          <w:bCs/>
          <w:lang w:val="ru-RU"/>
        </w:rPr>
        <w:t>ПОСТАНОВИЛ:</w:t>
      </w:r>
    </w:p>
    <w:p w:rsidR="008C6AB2" w:rsidRPr="000D5677" w:rsidP="003A14D7">
      <w:pPr>
        <w:jc w:val="both"/>
        <w:rPr>
          <w:lang w:val="ru-RU"/>
        </w:rPr>
      </w:pPr>
    </w:p>
    <w:p w:rsidR="008C6AB2" w:rsidRPr="000D5677" w:rsidP="003A14D7">
      <w:pPr>
        <w:ind w:firstLine="567"/>
        <w:jc w:val="both"/>
        <w:rPr>
          <w:lang w:val="ru-RU"/>
        </w:rPr>
      </w:pPr>
      <w:r w:rsidRPr="000D5677">
        <w:rPr>
          <w:lang w:val="ru-RU"/>
        </w:rPr>
        <w:t>Красаева</w:t>
      </w:r>
      <w:r w:rsidRPr="000D5677">
        <w:rPr>
          <w:lang w:val="ru-RU"/>
        </w:rPr>
        <w:t xml:space="preserve"> </w:t>
      </w:r>
      <w:r w:rsidRPr="000D5677" w:rsidR="000D5677">
        <w:rPr>
          <w:lang w:val="ru-RU"/>
        </w:rPr>
        <w:t>В.С.</w:t>
      </w:r>
      <w:r w:rsidRPr="000D5677" w:rsidR="000664C9">
        <w:rPr>
          <w:lang w:val="ru-RU"/>
        </w:rPr>
        <w:t xml:space="preserve"> </w:t>
      </w:r>
      <w:r w:rsidRPr="000D5677" w:rsidR="00F03AB9">
        <w:rPr>
          <w:lang w:val="ru-RU"/>
        </w:rPr>
        <w:t>признать виновн</w:t>
      </w:r>
      <w:r w:rsidRPr="000D5677" w:rsidR="00485119">
        <w:rPr>
          <w:lang w:val="ru-RU"/>
        </w:rPr>
        <w:t>ым</w:t>
      </w:r>
      <w:r w:rsidRPr="000D5677" w:rsidR="00F03AB9">
        <w:rPr>
          <w:lang w:val="ru-RU"/>
        </w:rPr>
        <w:t xml:space="preserve"> в совершении административного правонарушения, предусмотренного ч. 1 ст. 20.25 КоАП РФ и назначить </w:t>
      </w:r>
      <w:r w:rsidRPr="000D5677" w:rsidR="00485119">
        <w:rPr>
          <w:lang w:val="ru-RU"/>
        </w:rPr>
        <w:t>ему</w:t>
      </w:r>
      <w:r w:rsidRPr="000D5677" w:rsidR="00F03AB9">
        <w:rPr>
          <w:lang w:val="ru-RU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0D5677">
        <w:rPr>
          <w:lang w:val="ru-RU"/>
        </w:rPr>
        <w:t>1</w:t>
      </w:r>
      <w:r w:rsidRPr="000D5677" w:rsidR="00B01896">
        <w:rPr>
          <w:lang w:val="ru-RU"/>
        </w:rPr>
        <w:t xml:space="preserve"> 000</w:t>
      </w:r>
      <w:r w:rsidRPr="000D5677" w:rsidR="00F03AB9">
        <w:rPr>
          <w:lang w:val="ru-RU"/>
        </w:rPr>
        <w:t xml:space="preserve"> (</w:t>
      </w:r>
      <w:r w:rsidRPr="000D5677">
        <w:rPr>
          <w:lang w:val="ru-RU"/>
        </w:rPr>
        <w:t>одна</w:t>
      </w:r>
      <w:r w:rsidRPr="000D5677" w:rsidR="00F03AB9">
        <w:rPr>
          <w:lang w:val="ru-RU"/>
        </w:rPr>
        <w:t xml:space="preserve"> тысяч</w:t>
      </w:r>
      <w:r w:rsidRPr="000D5677">
        <w:rPr>
          <w:lang w:val="ru-RU"/>
        </w:rPr>
        <w:t>а</w:t>
      </w:r>
      <w:r w:rsidRPr="000D5677" w:rsidR="00F03AB9">
        <w:rPr>
          <w:lang w:val="ru-RU"/>
        </w:rPr>
        <w:t>) рублей.</w:t>
      </w:r>
    </w:p>
    <w:p w:rsidR="000664C9" w:rsidRPr="000D5677" w:rsidP="000664C9">
      <w:pPr>
        <w:pStyle w:val="NoSpacing"/>
        <w:ind w:firstLine="567"/>
        <w:jc w:val="both"/>
      </w:pPr>
      <w:r w:rsidRPr="000D5677">
        <w:t xml:space="preserve">Штраф подлежит уплате: Получатель </w:t>
      </w:r>
      <w:r w:rsidRPr="000D5677">
        <w:rPr>
          <w:rFonts w:eastAsia="Calibri"/>
        </w:rPr>
        <w:t xml:space="preserve">УФК по </w:t>
      </w:r>
      <w:r w:rsidRPr="000D5677">
        <w:rPr>
          <w:rFonts w:eastAsia="Calibri"/>
        </w:rPr>
        <w:t>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0D5677">
        <w:t xml:space="preserve">, наименование банка </w:t>
      </w:r>
      <w:r w:rsidRPr="000D5677">
        <w:rPr>
          <w:rFonts w:eastAsia="Calibri"/>
        </w:rPr>
        <w:t>ОКЦ № 8 УГУ Банка России//УФК по ХМАО – Югре г. Ханты-Мансийск</w:t>
      </w:r>
      <w:r w:rsidRPr="000D5677">
        <w:t xml:space="preserve">, </w:t>
      </w:r>
      <w:r w:rsidRPr="000D5677">
        <w:t xml:space="preserve">номер счета получателя </w:t>
      </w:r>
      <w:r w:rsidRPr="000D5677">
        <w:t xml:space="preserve">03100643000000018700, </w:t>
      </w:r>
      <w:r w:rsidRPr="000D5677">
        <w:rPr>
          <w:rFonts w:eastAsia="Calibri"/>
        </w:rPr>
        <w:t>номер кор./сч. банка получателя платежа</w:t>
      </w:r>
      <w:r w:rsidRPr="000D5677">
        <w:t xml:space="preserve"> 40102810245370000007, БИК 007162163, ИНН </w:t>
      </w:r>
      <w:r w:rsidRPr="000D5677">
        <w:rPr>
          <w:rFonts w:eastAsia="Calibri"/>
        </w:rPr>
        <w:t>8601073664</w:t>
      </w:r>
      <w:r w:rsidRPr="000D5677">
        <w:t xml:space="preserve">, КПП 860101001, ОКТМО 71874000 КБК </w:t>
      </w:r>
      <w:r w:rsidRPr="000D5677">
        <w:rPr>
          <w:rFonts w:eastAsia="Calibri"/>
        </w:rPr>
        <w:t>72011601203019000140</w:t>
      </w:r>
      <w:r w:rsidRPr="000D5677">
        <w:t xml:space="preserve">, УИН </w:t>
      </w:r>
      <w:r w:rsidRPr="000D5677" w:rsidR="008E5B69">
        <w:rPr>
          <w:lang w:eastAsia="en-US"/>
        </w:rPr>
        <w:t>0412365400405007672620136</w:t>
      </w:r>
      <w:r w:rsidRPr="000D5677">
        <w:rPr>
          <w:rFonts w:eastAsia="Calibri"/>
        </w:rPr>
        <w:t>.</w:t>
      </w:r>
    </w:p>
    <w:p w:rsidR="008C6AB2" w:rsidRPr="000D5677" w:rsidP="003A14D7">
      <w:pPr>
        <w:ind w:firstLine="567"/>
        <w:jc w:val="both"/>
        <w:rPr>
          <w:lang w:val="ru-RU"/>
        </w:rPr>
      </w:pPr>
      <w:r w:rsidRPr="000D5677">
        <w:rPr>
          <w:lang w:val="ru-RU"/>
        </w:rPr>
        <w:t xml:space="preserve">Административный штраф подлежит уплате не позднее </w:t>
      </w:r>
      <w:r w:rsidRPr="000D5677">
        <w:rPr>
          <w:lang w:val="ru-RU"/>
        </w:rPr>
        <w:t>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</w:t>
      </w:r>
      <w:r w:rsidRPr="000D5677">
        <w:rPr>
          <w:lang w:val="ru-RU"/>
        </w:rPr>
        <w:t xml:space="preserve">, предусмотренных </w:t>
      </w:r>
      <w:hyperlink w:anchor="sub_315" w:history="1">
        <w:r w:rsidRPr="000D5677">
          <w:rPr>
            <w:lang w:val="ru-RU"/>
          </w:rPr>
          <w:t>статьей 31.5</w:t>
        </w:r>
      </w:hyperlink>
      <w:r w:rsidRPr="000D5677">
        <w:rPr>
          <w:lang w:val="ru-RU"/>
        </w:rPr>
        <w:t xml:space="preserve"> Кодекса РФ об АП.</w:t>
      </w:r>
    </w:p>
    <w:p w:rsidR="00C4492D" w:rsidRPr="000D5677" w:rsidP="003A14D7">
      <w:pPr>
        <w:ind w:firstLine="567"/>
        <w:jc w:val="both"/>
        <w:rPr>
          <w:lang w:val="ru-RU"/>
        </w:rPr>
      </w:pPr>
      <w:r w:rsidRPr="000D5677">
        <w:rPr>
          <w:lang w:val="ru-RU"/>
        </w:rPr>
        <w:t>Постановление может быт</w:t>
      </w:r>
      <w:r w:rsidRPr="000D5677">
        <w:rPr>
          <w:lang w:val="ru-RU"/>
        </w:rPr>
        <w:t xml:space="preserve">ь обжаловано в Нефтеюганский районный суд, в течение десяти </w:t>
      </w:r>
      <w:r w:rsidRPr="000D5677" w:rsidR="002C003A">
        <w:rPr>
          <w:lang w:val="ru-RU"/>
        </w:rPr>
        <w:t>дней</w:t>
      </w:r>
      <w:r w:rsidRPr="000D5677">
        <w:rPr>
          <w:lang w:val="ru-RU"/>
        </w:rPr>
        <w:t xml:space="preserve"> со дня получения копии постановления, </w:t>
      </w:r>
      <w:r w:rsidRPr="000D5677">
        <w:rPr>
          <w:lang w:val="ru-RU"/>
        </w:rPr>
        <w:t>через мирового судью</w:t>
      </w:r>
      <w:r w:rsidRPr="000D5677">
        <w:rPr>
          <w:lang w:val="ru-RU"/>
        </w:rPr>
        <w:t xml:space="preserve">. В этот же срок постановление может быть опротестовано прокурором.  </w:t>
      </w:r>
    </w:p>
    <w:p w:rsidR="00990A01" w:rsidRPr="000D5677" w:rsidP="00990A01">
      <w:pPr>
        <w:ind w:firstLine="709"/>
        <w:jc w:val="both"/>
        <w:rPr>
          <w:lang w:val="ru-RU"/>
        </w:rPr>
      </w:pPr>
      <w:r w:rsidRPr="000D5677">
        <w:t> </w:t>
      </w:r>
    </w:p>
    <w:p w:rsidR="00F03AB9" w:rsidRPr="000D5677" w:rsidP="000D5677">
      <w:pPr>
        <w:ind w:firstLine="709"/>
        <w:jc w:val="both"/>
        <w:rPr>
          <w:lang w:val="ru-RU"/>
        </w:rPr>
      </w:pPr>
      <w:r w:rsidRPr="000D5677">
        <w:rPr>
          <w:lang w:val="ru-RU"/>
        </w:rPr>
        <w:t xml:space="preserve">    </w:t>
      </w:r>
      <w:r w:rsidRPr="000D5677">
        <w:rPr>
          <w:lang w:val="ru-RU"/>
        </w:rPr>
        <w:t xml:space="preserve">Мировой судья                           </w:t>
      </w:r>
      <w:r w:rsidRPr="000D5677" w:rsidR="000D5677">
        <w:rPr>
          <w:lang w:val="ru-RU"/>
        </w:rPr>
        <w:t xml:space="preserve"> </w:t>
      </w:r>
      <w:r w:rsidRPr="000D5677">
        <w:rPr>
          <w:lang w:val="ru-RU"/>
        </w:rPr>
        <w:t xml:space="preserve">                      </w:t>
      </w:r>
      <w:r w:rsidRPr="000D5677" w:rsidR="00DB14F3">
        <w:rPr>
          <w:lang w:val="ru-RU"/>
        </w:rPr>
        <w:t xml:space="preserve">    </w:t>
      </w:r>
      <w:r w:rsidRPr="000D5677">
        <w:rPr>
          <w:lang w:val="ru-RU"/>
        </w:rPr>
        <w:t xml:space="preserve">                     Т.П. Постовалова</w:t>
      </w:r>
      <w:r w:rsidRPr="000D5677" w:rsidR="00E65BEC">
        <w:rPr>
          <w:lang w:val="ru-RU"/>
        </w:rPr>
        <w:t xml:space="preserve"> </w:t>
      </w:r>
    </w:p>
    <w:p w:rsidR="007171A3" w:rsidRPr="000D5677" w:rsidP="003A14D7">
      <w:pPr>
        <w:jc w:val="both"/>
        <w:rPr>
          <w:bCs/>
          <w:spacing w:val="-5"/>
          <w:lang w:val="ru-RU"/>
        </w:rPr>
      </w:pPr>
    </w:p>
    <w:p w:rsidR="00DB14F3" w:rsidRPr="000D5677" w:rsidP="003A14D7">
      <w:pPr>
        <w:jc w:val="both"/>
        <w:rPr>
          <w:bCs/>
          <w:spacing w:val="-5"/>
          <w:lang w:val="ru-RU"/>
        </w:rPr>
      </w:pPr>
    </w:p>
    <w:p w:rsidR="00E65BEC" w:rsidRPr="000D5677" w:rsidP="003A14D7">
      <w:pPr>
        <w:jc w:val="both"/>
        <w:rPr>
          <w:lang w:val="ru-RU"/>
        </w:rPr>
      </w:pPr>
      <w:r w:rsidRPr="000D5677">
        <w:rPr>
          <w:bCs/>
          <w:spacing w:val="-5"/>
          <w:lang w:val="ru-RU"/>
        </w:rPr>
        <w:t xml:space="preserve"> </w:t>
      </w:r>
    </w:p>
    <w:sectPr w:rsidSect="00F441B1">
      <w:pgSz w:w="11907" w:h="16839" w:code="9"/>
      <w:pgMar w:top="567" w:right="851" w:bottom="567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92D"/>
    <w:rsid w:val="00031C87"/>
    <w:rsid w:val="00061B53"/>
    <w:rsid w:val="000664C9"/>
    <w:rsid w:val="000C2031"/>
    <w:rsid w:val="000D5677"/>
    <w:rsid w:val="001158A1"/>
    <w:rsid w:val="00123110"/>
    <w:rsid w:val="00136F34"/>
    <w:rsid w:val="0015541D"/>
    <w:rsid w:val="001A2297"/>
    <w:rsid w:val="001D70AA"/>
    <w:rsid w:val="001D7BF4"/>
    <w:rsid w:val="001F3CE5"/>
    <w:rsid w:val="001F4358"/>
    <w:rsid w:val="00216414"/>
    <w:rsid w:val="00265181"/>
    <w:rsid w:val="00286098"/>
    <w:rsid w:val="00294C8A"/>
    <w:rsid w:val="002A1139"/>
    <w:rsid w:val="002A367A"/>
    <w:rsid w:val="002C003A"/>
    <w:rsid w:val="002C3D62"/>
    <w:rsid w:val="002E45AE"/>
    <w:rsid w:val="00322D9A"/>
    <w:rsid w:val="00391A51"/>
    <w:rsid w:val="003A14D7"/>
    <w:rsid w:val="003F773C"/>
    <w:rsid w:val="0040116F"/>
    <w:rsid w:val="00434B36"/>
    <w:rsid w:val="004407F8"/>
    <w:rsid w:val="00485119"/>
    <w:rsid w:val="00493712"/>
    <w:rsid w:val="004973E9"/>
    <w:rsid w:val="004B36F2"/>
    <w:rsid w:val="004B5B05"/>
    <w:rsid w:val="004C57AF"/>
    <w:rsid w:val="004D7272"/>
    <w:rsid w:val="00537AAB"/>
    <w:rsid w:val="00560403"/>
    <w:rsid w:val="005A503E"/>
    <w:rsid w:val="005C4AD2"/>
    <w:rsid w:val="005D363E"/>
    <w:rsid w:val="005E3EFA"/>
    <w:rsid w:val="006027C1"/>
    <w:rsid w:val="00605D43"/>
    <w:rsid w:val="006129E3"/>
    <w:rsid w:val="00624D0E"/>
    <w:rsid w:val="00636752"/>
    <w:rsid w:val="006414C0"/>
    <w:rsid w:val="00680627"/>
    <w:rsid w:val="00694868"/>
    <w:rsid w:val="006A690E"/>
    <w:rsid w:val="006B1A40"/>
    <w:rsid w:val="006C0076"/>
    <w:rsid w:val="006D3BA5"/>
    <w:rsid w:val="006D3EC2"/>
    <w:rsid w:val="007171A3"/>
    <w:rsid w:val="00783711"/>
    <w:rsid w:val="00795685"/>
    <w:rsid w:val="007B24FE"/>
    <w:rsid w:val="007E6DF5"/>
    <w:rsid w:val="00826B2A"/>
    <w:rsid w:val="00841716"/>
    <w:rsid w:val="008452F3"/>
    <w:rsid w:val="00850C3C"/>
    <w:rsid w:val="00874C75"/>
    <w:rsid w:val="00886F9F"/>
    <w:rsid w:val="0089037D"/>
    <w:rsid w:val="008C6AB2"/>
    <w:rsid w:val="008E2743"/>
    <w:rsid w:val="008E5B69"/>
    <w:rsid w:val="008F33AD"/>
    <w:rsid w:val="00900BC0"/>
    <w:rsid w:val="00905C4D"/>
    <w:rsid w:val="00920D56"/>
    <w:rsid w:val="00930D28"/>
    <w:rsid w:val="00984378"/>
    <w:rsid w:val="00987323"/>
    <w:rsid w:val="00990A01"/>
    <w:rsid w:val="009A2749"/>
    <w:rsid w:val="009A586C"/>
    <w:rsid w:val="009B5633"/>
    <w:rsid w:val="00A15C7C"/>
    <w:rsid w:val="00A46BF6"/>
    <w:rsid w:val="00A74472"/>
    <w:rsid w:val="00A7688D"/>
    <w:rsid w:val="00A950BB"/>
    <w:rsid w:val="00AA181A"/>
    <w:rsid w:val="00AE113D"/>
    <w:rsid w:val="00AE2D02"/>
    <w:rsid w:val="00AE7F88"/>
    <w:rsid w:val="00B01896"/>
    <w:rsid w:val="00B1779E"/>
    <w:rsid w:val="00B40B6B"/>
    <w:rsid w:val="00B42065"/>
    <w:rsid w:val="00B81534"/>
    <w:rsid w:val="00BC7748"/>
    <w:rsid w:val="00BC7B9B"/>
    <w:rsid w:val="00BE692D"/>
    <w:rsid w:val="00BF646A"/>
    <w:rsid w:val="00C4492D"/>
    <w:rsid w:val="00C97082"/>
    <w:rsid w:val="00CD2DAF"/>
    <w:rsid w:val="00CD4C38"/>
    <w:rsid w:val="00CE4145"/>
    <w:rsid w:val="00D20A48"/>
    <w:rsid w:val="00D77F44"/>
    <w:rsid w:val="00DB14F3"/>
    <w:rsid w:val="00DB5331"/>
    <w:rsid w:val="00DD508B"/>
    <w:rsid w:val="00DF3A99"/>
    <w:rsid w:val="00E12E85"/>
    <w:rsid w:val="00E13FD3"/>
    <w:rsid w:val="00E33E25"/>
    <w:rsid w:val="00E51468"/>
    <w:rsid w:val="00E540DC"/>
    <w:rsid w:val="00E65BEC"/>
    <w:rsid w:val="00E8311D"/>
    <w:rsid w:val="00E85F22"/>
    <w:rsid w:val="00F03AB9"/>
    <w:rsid w:val="00F339B8"/>
    <w:rsid w:val="00F441B1"/>
    <w:rsid w:val="00F857D5"/>
    <w:rsid w:val="00F97325"/>
    <w:rsid w:val="00FD3AC8"/>
    <w:rsid w:val="00FD559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5C86D47-445A-4DB6-9E9D-06CFA8CA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ExternalSystemDefinedgrp-28rplc-7">
    <w:name w:val="cat-ExternalSystemDefined grp-28 rplc-7"/>
    <w:basedOn w:val="DefaultParagraphFont"/>
  </w:style>
  <w:style w:type="character" w:customStyle="1" w:styleId="cat-PassportDatagrp-24rplc-8">
    <w:name w:val="cat-PassportData grp-24 rplc-8"/>
    <w:basedOn w:val="DefaultParagraphFont"/>
  </w:style>
  <w:style w:type="character" w:customStyle="1" w:styleId="cat-UserDefinedgrp-29rplc-10">
    <w:name w:val="cat-UserDefined grp-29 rplc-10"/>
    <w:basedOn w:val="DefaultParagraphFont"/>
  </w:style>
  <w:style w:type="character" w:customStyle="1" w:styleId="cat-UserDefinedgrp-29rplc-14">
    <w:name w:val="cat-UserDefined grp-29 rplc-14"/>
    <w:basedOn w:val="DefaultParagraphFont"/>
  </w:style>
  <w:style w:type="character" w:customStyle="1" w:styleId="cat-UserDefinedgrp-30rplc-18">
    <w:name w:val="cat-UserDefined grp-30 rplc-18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UserDefinedgrp-30rplc-27">
    <w:name w:val="cat-UserDefined grp-30 rplc-27"/>
    <w:basedOn w:val="DefaultParagraphFont"/>
  </w:style>
  <w:style w:type="character" w:customStyle="1" w:styleId="cat-UserDefinedgrp-30rplc-32">
    <w:name w:val="cat-UserDefined grp-30 rplc-32"/>
    <w:basedOn w:val="DefaultParagraphFont"/>
  </w:style>
  <w:style w:type="character" w:customStyle="1" w:styleId="cat-UserDefinedgrp-32rplc-40">
    <w:name w:val="cat-UserDefined grp-32 rplc-40"/>
    <w:basedOn w:val="DefaultParagraphFont"/>
  </w:style>
  <w:style w:type="character" w:customStyle="1" w:styleId="cat-UserDefinedgrp-33rplc-47">
    <w:name w:val="cat-UserDefined grp-33 rplc-47"/>
    <w:basedOn w:val="DefaultParagraphFont"/>
  </w:style>
  <w:style w:type="character" w:customStyle="1" w:styleId="cat-UserDefinedgrp-34rplc-49">
    <w:name w:val="cat-UserDefined grp-34 rplc-49"/>
    <w:basedOn w:val="DefaultParagraphFont"/>
  </w:style>
  <w:style w:type="paragraph" w:styleId="BalloonText">
    <w:name w:val="Balloon Text"/>
    <w:basedOn w:val="Normal"/>
    <w:link w:val="a"/>
    <w:uiPriority w:val="99"/>
    <w:semiHidden/>
    <w:unhideWhenUsed/>
    <w:rsid w:val="00605D43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05D4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D4C38"/>
    <w:pPr>
      <w:widowControl w:val="0"/>
      <w:autoSpaceDE w:val="0"/>
      <w:autoSpaceDN w:val="0"/>
    </w:pPr>
    <w:rPr>
      <w:rFonts w:ascii="Calibri" w:hAnsi="Calibri" w:cs="Calibri"/>
      <w:sz w:val="22"/>
      <w:lang w:val="ru-RU" w:eastAsia="ru-RU"/>
    </w:rPr>
  </w:style>
  <w:style w:type="paragraph" w:styleId="NoSpacing">
    <w:name w:val="No Spacing"/>
    <w:uiPriority w:val="1"/>
    <w:qFormat/>
    <w:rsid w:val="00B42065"/>
    <w:pPr>
      <w:suppressAutoHyphens/>
    </w:pPr>
    <w:rPr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